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5-1738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Тураева </w:t>
      </w:r>
      <w:r>
        <w:rPr>
          <w:rFonts w:ascii="Times New Roman" w:eastAsia="Times New Roman" w:hAnsi="Times New Roman" w:cs="Times New Roman"/>
          <w:sz w:val="28"/>
          <w:szCs w:val="28"/>
        </w:rPr>
        <w:t>Диловарджона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Саидбоевича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7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Тураев Д.С.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№18810586260604072728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Тураев Д.С.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Тураева Д.С.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Тураева Д.С.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04.06.2026 №18810586260604072728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Тураева Д.С.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Тураева Д.С.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</w:t>
      </w:r>
      <w:r>
        <w:rPr>
          <w:rFonts w:ascii="Times New Roman" w:eastAsia="Times New Roman" w:hAnsi="Times New Roman" w:cs="Times New Roman"/>
          <w:sz w:val="28"/>
          <w:szCs w:val="28"/>
        </w:rPr>
        <w:t>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Тураева </w:t>
      </w:r>
      <w:r>
        <w:rPr>
          <w:rFonts w:ascii="Times New Roman" w:eastAsia="Times New Roman" w:hAnsi="Times New Roman" w:cs="Times New Roman"/>
          <w:sz w:val="28"/>
          <w:szCs w:val="28"/>
        </w:rPr>
        <w:t>Диловарджона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Саидбоевича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173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0412365400665017382620128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7">
    <w:name w:val="cat-UserDefined grp-33 rplc-7"/>
    <w:basedOn w:val="DefaultParagraphFont"/>
  </w:style>
  <w:style w:type="character" w:customStyle="1" w:styleId="cat-UserDefinedgrp-34rplc-15">
    <w:name w:val="cat-UserDefined grp-34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